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F0C" w:rsidRDefault="00861F0C" w:rsidP="00861F0C">
      <w:pPr>
        <w:spacing w:after="0"/>
        <w:jc w:val="center"/>
        <w:rPr>
          <w:b/>
          <w:sz w:val="32"/>
          <w:szCs w:val="32"/>
        </w:rPr>
      </w:pPr>
      <w:r w:rsidRPr="00F133CA">
        <w:rPr>
          <w:b/>
          <w:sz w:val="32"/>
          <w:szCs w:val="32"/>
        </w:rPr>
        <w:t>Occupational health and safety declaration</w:t>
      </w:r>
      <w:r>
        <w:rPr>
          <w:b/>
          <w:sz w:val="32"/>
          <w:szCs w:val="32"/>
        </w:rPr>
        <w:t xml:space="preserve"> in </w:t>
      </w:r>
      <w:r w:rsidRPr="00F133CA">
        <w:rPr>
          <w:b/>
          <w:sz w:val="32"/>
          <w:szCs w:val="32"/>
        </w:rPr>
        <w:t>order to</w:t>
      </w:r>
    </w:p>
    <w:p w:rsidR="00861F0C" w:rsidRDefault="00861F0C" w:rsidP="00861F0C">
      <w:pPr>
        <w:spacing w:after="0"/>
        <w:jc w:val="center"/>
        <w:rPr>
          <w:b/>
          <w:sz w:val="32"/>
          <w:szCs w:val="32"/>
        </w:rPr>
      </w:pPr>
      <w:r w:rsidRPr="00F133CA">
        <w:rPr>
          <w:b/>
          <w:sz w:val="32"/>
          <w:szCs w:val="32"/>
        </w:rPr>
        <w:t>get access to laboratories</w:t>
      </w:r>
      <w:r>
        <w:rPr>
          <w:b/>
          <w:sz w:val="32"/>
          <w:szCs w:val="32"/>
        </w:rPr>
        <w:t xml:space="preserve"> at Science and Technology, AU</w:t>
      </w:r>
    </w:p>
    <w:p w:rsidR="00861F0C" w:rsidRPr="00F133CA" w:rsidRDefault="00861F0C" w:rsidP="00861F0C">
      <w:pPr>
        <w:spacing w:after="0"/>
        <w:jc w:val="center"/>
        <w:rPr>
          <w:b/>
          <w:sz w:val="32"/>
          <w:szCs w:val="32"/>
        </w:rPr>
      </w:pPr>
    </w:p>
    <w:p w:rsidR="00865E3F" w:rsidRDefault="00865E3F" w:rsidP="00CF1FAF">
      <w:pPr>
        <w:spacing w:after="0"/>
        <w:jc w:val="center"/>
      </w:pPr>
      <w:r w:rsidRPr="00776515">
        <w:rPr>
          <w:b/>
        </w:rPr>
        <w:t>I hereby certify that I have been introduced to:</w:t>
      </w:r>
    </w:p>
    <w:p w:rsidR="00861F0C" w:rsidRPr="00776515" w:rsidRDefault="00861F0C" w:rsidP="00CF1FAF">
      <w:pPr>
        <w:spacing w:after="0"/>
        <w:jc w:val="center"/>
        <w:rPr>
          <w:b/>
        </w:rPr>
      </w:pPr>
      <w:bookmarkStart w:id="0" w:name="_GoBack"/>
      <w:bookmarkEnd w:id="0"/>
    </w:p>
    <w:tbl>
      <w:tblPr>
        <w:tblStyle w:val="Tabel-Gitter"/>
        <w:tblW w:w="8472" w:type="dxa"/>
        <w:tblLook w:val="04A0" w:firstRow="1" w:lastRow="0" w:firstColumn="1" w:lastColumn="0" w:noHBand="0" w:noVBand="1"/>
      </w:tblPr>
      <w:tblGrid>
        <w:gridCol w:w="5778"/>
        <w:gridCol w:w="851"/>
        <w:gridCol w:w="850"/>
        <w:gridCol w:w="993"/>
      </w:tblGrid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  <w:r>
              <w:t>Yes</w:t>
            </w: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  <w:r>
              <w:t>No</w:t>
            </w:r>
          </w:p>
        </w:tc>
        <w:tc>
          <w:tcPr>
            <w:tcW w:w="993" w:type="dxa"/>
          </w:tcPr>
          <w:p w:rsidR="00861F0C" w:rsidRDefault="00861F0C" w:rsidP="00861F0C">
            <w:pPr>
              <w:spacing w:after="0"/>
            </w:pPr>
            <w:r>
              <w:t xml:space="preserve">Not </w:t>
            </w:r>
          </w:p>
          <w:p w:rsidR="00861F0C" w:rsidRPr="00C708B6" w:rsidRDefault="00861F0C" w:rsidP="00861F0C">
            <w:pPr>
              <w:spacing w:after="0"/>
            </w:pPr>
            <w:r>
              <w:t>relevant</w:t>
            </w: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>Personal behavior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>Personal protective equipment (PPE)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>Laboratory safety equipment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>Laboratory apparatus and equipment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Chemical safety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Biosafety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Physical safety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Waste management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Spills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20618F" w:rsidP="0020618F">
            <w:pPr>
              <w:spacing w:after="0"/>
            </w:pPr>
            <w:r>
              <w:t>First aid equipment and procedures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 xml:space="preserve">Emergency response in the event of acute physical threats 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Specific policies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Relevant laboratories and facilities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The personnel working in the laboratories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Purpose of health and safety work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 xml:space="preserve">Before working in the lab 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Health and safety policies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Health and safety organization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 xml:space="preserve">Sources of information 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Laws and rules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</w:tbl>
    <w:p w:rsidR="00861F0C" w:rsidRDefault="00861F0C" w:rsidP="00861F0C">
      <w:pPr>
        <w:spacing w:after="0"/>
        <w:rPr>
          <w:b/>
        </w:rPr>
      </w:pPr>
    </w:p>
    <w:p w:rsidR="00861F0C" w:rsidRDefault="00861F0C" w:rsidP="00861F0C">
      <w:pPr>
        <w:spacing w:after="0"/>
      </w:pPr>
      <w:r>
        <w:t xml:space="preserve">Date: </w:t>
      </w:r>
    </w:p>
    <w:p w:rsidR="00865E3F" w:rsidRDefault="00865E3F" w:rsidP="00861F0C">
      <w:pPr>
        <w:spacing w:after="0"/>
      </w:pPr>
    </w:p>
    <w:p w:rsidR="00861F0C" w:rsidRDefault="00861F0C" w:rsidP="00861F0C">
      <w:pPr>
        <w:spacing w:after="0"/>
      </w:pPr>
      <w:r>
        <w:t xml:space="preserve">Name and signature of student/employee/guest: </w:t>
      </w:r>
    </w:p>
    <w:p w:rsidR="00865E3F" w:rsidRDefault="00865E3F" w:rsidP="00861F0C">
      <w:pPr>
        <w:spacing w:after="0"/>
      </w:pPr>
    </w:p>
    <w:p w:rsidR="00861F0C" w:rsidRDefault="00861F0C" w:rsidP="00861F0C">
      <w:pPr>
        <w:spacing w:after="0"/>
      </w:pPr>
      <w:r>
        <w:t>Name and signature of supervisor:</w:t>
      </w:r>
    </w:p>
    <w:p w:rsidR="00865E3F" w:rsidRDefault="00865E3F" w:rsidP="00861F0C">
      <w:pPr>
        <w:spacing w:after="0"/>
      </w:pPr>
    </w:p>
    <w:p w:rsidR="00861F0C" w:rsidRPr="00C708B6" w:rsidRDefault="00861F0C" w:rsidP="00861F0C">
      <w:pPr>
        <w:spacing w:after="0"/>
      </w:pPr>
      <w:r>
        <w:t xml:space="preserve">Name and signature of safety representative: </w:t>
      </w:r>
    </w:p>
    <w:p w:rsidR="00863DF2" w:rsidRPr="00532ACE" w:rsidRDefault="00863DF2" w:rsidP="00B73481"/>
    <w:sectPr w:rsidR="00863DF2" w:rsidRPr="00532ACE" w:rsidSect="00661299">
      <w:headerReference w:type="default" r:id="rId7"/>
      <w:footerReference w:type="default" r:id="rId8"/>
      <w:headerReference w:type="first" r:id="rId9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503" w:rsidRDefault="00A47503">
      <w:r>
        <w:separator/>
      </w:r>
    </w:p>
  </w:endnote>
  <w:endnote w:type="continuationSeparator" w:id="0">
    <w:p w:rsidR="00A47503" w:rsidRDefault="00A47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440EBE0-0612-4295-8480-7714D129F14F}"/>
    <w:embedBold r:id="rId2" w:fontKey="{ECE54284-E361-4201-9635-646C387F4D90}"/>
    <w:embedItalic r:id="rId3" w:fontKey="{F8F1EDC6-A154-4ADD-9607-28F003579D69}"/>
    <w:embedBoldItalic r:id="rId4" w:fontKey="{DC8788A7-1703-4103-BB81-22BEA8B95F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837E1F25-1AF8-462B-ADCA-A3AB6B1F8969}"/>
    <w:embedBold r:id="rId6" w:fontKey="{0804CBED-68FC-4084-B11F-0B58694737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6C6EA3B-2ADF-4EBC-A7A5-7BEC00FF0C40}"/>
    <w:embedBold r:id="rId8" w:fontKey="{8BC4B7CD-3768-456A-943B-052F65F38ABF}"/>
    <w:embedItalic r:id="rId9" w:fontKey="{D72B8714-1F03-4F3D-BA82-7F4BC858B722}"/>
    <w:embedBoldItalic r:id="rId10" w:fontKey="{BB5AFFF2-970A-40EC-A87E-952C1335AA5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1" w:fontKey="{9F34B04E-BBA6-480C-9403-CE5EF13361F1}"/>
    <w:embedBold r:id="rId12" w:fontKey="{C87445C5-7D34-453C-A713-32DF2A7979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83A77E5-4973-4FB3-853A-860C7F881E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6A8B708-580C-4E40-AAF4-6853263B3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861F0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861F0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861F0C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503" w:rsidRDefault="00A47503">
      <w:r>
        <w:separator/>
      </w:r>
    </w:p>
  </w:footnote>
  <w:footnote w:type="continuationSeparator" w:id="0">
    <w:p w:rsidR="00A47503" w:rsidRDefault="00A47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C405E8" w:rsidP="00B36C68">
    <w:pPr>
      <w:pStyle w:val="Sidehoved"/>
    </w:pPr>
    <w:r>
      <w:rPr>
        <w:noProof/>
        <w:lang w:val="da-DK" w:eastAsia="da-DK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7484215D" wp14:editId="0C00E1C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B93072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E14B0F" wp14:editId="16093CC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532ACE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E14B0F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B36C68" w:rsidRDefault="00532ACE" w:rsidP="00B36C68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B36C68" w:rsidRDefault="00B36C68" w:rsidP="00B36C68">
                    <w:pPr>
                      <w:pStyle w:val="Template-Unitnamelogoname"/>
                    </w:pPr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863DF2">
    <w:pPr>
      <w:pStyle w:val="Sidehoved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6DF004" wp14:editId="439DB31A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3DF2" w:rsidRDefault="00532ACE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3" w:name="SD_LAN_Date_N2"/>
                          <w:r>
                            <w:t>Dato</w:t>
                          </w:r>
                          <w:bookmarkEnd w:id="3"/>
                          <w:r w:rsidR="00863DF2" w:rsidRPr="00A41186">
                            <w:t xml:space="preserve">: </w:t>
                          </w:r>
                          <w:r w:rsidR="00863DF2">
                            <w:fldChar w:fldCharType="begin"/>
                          </w:r>
                          <w:r w:rsidR="00863DF2">
                            <w:instrText>CREATEDATE  \@ "dd. MMMM yyyy"</w:instrText>
                          </w:r>
                          <w:r w:rsidR="00863DF2">
                            <w:fldChar w:fldCharType="separate"/>
                          </w:r>
                          <w:r>
                            <w:t>04. november 2016</w:t>
                          </w:r>
                          <w:r w:rsidR="00863DF2">
                            <w:fldChar w:fldCharType="end"/>
                          </w:r>
                          <w:r w:rsidR="00863DF2" w:rsidRPr="00A41186">
                            <w:br/>
                          </w:r>
                          <w:bookmarkStart w:id="4" w:name="SD_LAN_Page"/>
                          <w:r>
                            <w:t>Side</w:t>
                          </w:r>
                          <w:bookmarkEnd w:id="4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61F0C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61F0C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6DF004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863DF2" w:rsidRDefault="00532ACE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5" w:name="SD_LAN_Date_N2"/>
                    <w:r>
                      <w:t>Dato</w:t>
                    </w:r>
                    <w:bookmarkEnd w:id="5"/>
                    <w:r w:rsidR="00863DF2" w:rsidRPr="00A41186">
                      <w:t xml:space="preserve">: </w:t>
                    </w:r>
                    <w:r w:rsidR="00863DF2">
                      <w:fldChar w:fldCharType="begin"/>
                    </w:r>
                    <w:r w:rsidR="00863DF2">
                      <w:instrText>CREATEDATE  \@ "dd. MMMM yyyy"</w:instrText>
                    </w:r>
                    <w:r w:rsidR="00863DF2">
                      <w:fldChar w:fldCharType="separate"/>
                    </w:r>
                    <w:r>
                      <w:t>04. november 2016</w:t>
                    </w:r>
                    <w:r w:rsidR="00863DF2">
                      <w:fldChar w:fldCharType="end"/>
                    </w:r>
                    <w:r w:rsidR="00863DF2" w:rsidRPr="00A41186">
                      <w:br/>
                    </w:r>
                    <w:bookmarkStart w:id="6" w:name="SD_LAN_Page"/>
                    <w:r>
                      <w:t>Side</w:t>
                    </w:r>
                    <w:bookmarkEnd w:id="6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61F0C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61F0C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  <w:lang w:val="da-DK" w:eastAsia="da-DK"/>
      </w:rPr>
      <w:drawing>
        <wp:anchor distT="0" distB="0" distL="114300" distR="114300" simplePos="0" relativeHeight="251656192" behindDoc="1" locked="0" layoutInCell="1" allowOverlap="1" wp14:anchorId="13ECCAA2" wp14:editId="7E2668B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861F0C" w:rsidP="00B36C68">
    <w:pPr>
      <w:pStyle w:val="Sidehoved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8B1EDA" wp14:editId="4E2B4EDC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5400040" cy="579120"/>
              <wp:effectExtent l="0" t="0" r="10160" b="1143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57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532ACE" w:rsidP="00B36C68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7"/>
                        </w:p>
                        <w:p w:rsidR="00B36C68" w:rsidRDefault="00532ACE" w:rsidP="00B36C68">
                          <w:pPr>
                            <w:pStyle w:val="Template-Unitnamelogoname"/>
                          </w:pPr>
                          <w:bookmarkStart w:id="8" w:name="SD_OFF_UnitName"/>
                          <w:r>
                            <w:t>Science and Technology</w:t>
                          </w:r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8B1EDA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425.2pt;height:45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" filled="f" stroked="f">
              <v:textbox inset="0,0,0,0">
                <w:txbxContent>
                  <w:p w:rsidR="00B36C68" w:rsidRDefault="00532ACE" w:rsidP="00B36C68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B36C68" w:rsidRDefault="00532ACE" w:rsidP="00B36C68">
                    <w:pPr>
                      <w:pStyle w:val="Template-Unitnamelogoname"/>
                    </w:pPr>
                    <w:bookmarkStart w:id="10" w:name="SD_OFF_UnitName"/>
                    <w:r>
                      <w:t>Science and Technology</w:t>
                    </w:r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7D3A91" wp14:editId="553CB50D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B57" w:rsidRDefault="00532ACE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11" w:name="SD_LAN_Date"/>
                          <w:r>
                            <w:t>Dato</w:t>
                          </w:r>
                          <w:bookmarkEnd w:id="11"/>
                          <w:r w:rsidR="00C56B57" w:rsidRPr="00A41186">
                            <w:t xml:space="preserve">: </w:t>
                          </w:r>
                          <w:bookmarkStart w:id="12" w:name="SD_FLD_DocumentDate"/>
                          <w:r w:rsidR="0008350B">
                            <w:t>13</w:t>
                          </w:r>
                          <w:r>
                            <w:t xml:space="preserve">. </w:t>
                          </w:r>
                          <w:r w:rsidR="0008350B">
                            <w:t xml:space="preserve">august </w:t>
                          </w:r>
                          <w:r>
                            <w:t>201</w:t>
                          </w:r>
                          <w:bookmarkEnd w:id="12"/>
                          <w:r w:rsidR="0008350B">
                            <w:t>8</w:t>
                          </w:r>
                          <w:r w:rsidR="00C56B57" w:rsidRPr="00A41186">
                            <w:br/>
                          </w:r>
                          <w:bookmarkStart w:id="13" w:name="SD_LAN_Page_N2"/>
                          <w:r>
                            <w:t>Side</w:t>
                          </w:r>
                          <w:bookmarkEnd w:id="13"/>
                          <w:r w:rsidR="00C56B57">
                            <w:t xml:space="preserve"> 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8350B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8350B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C56B57" w:rsidRDefault="00C56B57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7D3A91" id="_x0000_s1029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" stroked="f">
              <v:textbox>
                <w:txbxContent>
                  <w:p w:rsidR="00C56B57" w:rsidRDefault="00532ACE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14" w:name="SD_LAN_Date"/>
                    <w:r>
                      <w:t>Dato</w:t>
                    </w:r>
                    <w:bookmarkEnd w:id="14"/>
                    <w:r w:rsidR="00C56B57" w:rsidRPr="00A41186">
                      <w:t xml:space="preserve">: </w:t>
                    </w:r>
                    <w:bookmarkStart w:id="15" w:name="SD_FLD_DocumentDate"/>
                    <w:r w:rsidR="0008350B">
                      <w:t>13</w:t>
                    </w:r>
                    <w:r>
                      <w:t xml:space="preserve">. </w:t>
                    </w:r>
                    <w:r w:rsidR="0008350B">
                      <w:t xml:space="preserve">august </w:t>
                    </w:r>
                    <w:r>
                      <w:t>201</w:t>
                    </w:r>
                    <w:bookmarkEnd w:id="15"/>
                    <w:r w:rsidR="0008350B">
                      <w:t>8</w:t>
                    </w:r>
                    <w:r w:rsidR="00C56B57" w:rsidRPr="00A41186">
                      <w:br/>
                    </w:r>
                    <w:bookmarkStart w:id="16" w:name="SD_LAN_Page_N2"/>
                    <w:r>
                      <w:t>Side</w:t>
                    </w:r>
                    <w:bookmarkEnd w:id="16"/>
                    <w:r w:rsidR="00C56B57">
                      <w:t xml:space="preserve"> 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8350B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C56B57">
                      <w:rPr>
                        <w:rStyle w:val="Sidetal"/>
                        <w:noProof w:val="0"/>
                      </w:rPr>
                      <w:t>/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8350B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C56B57" w:rsidRDefault="00C56B57" w:rsidP="00C56B57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  <w:lang w:val="da-DK" w:eastAsia="da-DK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14FA8E9D" wp14:editId="6B3DDD2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D582A6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CE4FED" w:rsidRDefault="00CE4FED">
    <w:pPr>
      <w:pStyle w:val="Sidehoved"/>
    </w:pPr>
  </w:p>
  <w:p w:rsidR="00307E90" w:rsidRDefault="00C405E8">
    <w:pPr>
      <w:pStyle w:val="Sidehoved"/>
    </w:pPr>
    <w:r>
      <w:rPr>
        <w:noProof/>
        <w:lang w:val="da-DK" w:eastAsia="da-DK"/>
      </w:rPr>
      <w:drawing>
        <wp:anchor distT="0" distB="0" distL="114300" distR="114300" simplePos="0" relativeHeight="251654144" behindDoc="1" locked="0" layoutInCell="1" allowOverlap="1" wp14:anchorId="3F5ACD68" wp14:editId="1986E25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7425D"/>
    <w:multiLevelType w:val="hybridMultilevel"/>
    <w:tmpl w:val="A9C0DCDA"/>
    <w:lvl w:ilvl="0" w:tplc="35CAE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1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5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5"/>
  </w:num>
  <w:num w:numId="2">
    <w:abstractNumId w:val="14"/>
  </w:num>
  <w:num w:numId="3">
    <w:abstractNumId w:val="2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0"/>
  </w:num>
  <w:num w:numId="15">
    <w:abstractNumId w:val="34"/>
  </w:num>
  <w:num w:numId="16">
    <w:abstractNumId w:val="15"/>
  </w:num>
  <w:num w:numId="17">
    <w:abstractNumId w:val="11"/>
  </w:num>
  <w:num w:numId="18">
    <w:abstractNumId w:val="23"/>
  </w:num>
  <w:num w:numId="19">
    <w:abstractNumId w:val="32"/>
  </w:num>
  <w:num w:numId="20">
    <w:abstractNumId w:val="12"/>
  </w:num>
  <w:num w:numId="21">
    <w:abstractNumId w:val="18"/>
  </w:num>
  <w:num w:numId="22">
    <w:abstractNumId w:val="13"/>
  </w:num>
  <w:num w:numId="23">
    <w:abstractNumId w:val="33"/>
  </w:num>
  <w:num w:numId="24">
    <w:abstractNumId w:val="19"/>
  </w:num>
  <w:num w:numId="25">
    <w:abstractNumId w:val="28"/>
  </w:num>
  <w:num w:numId="26">
    <w:abstractNumId w:val="35"/>
  </w:num>
  <w:num w:numId="27">
    <w:abstractNumId w:val="26"/>
  </w:num>
  <w:num w:numId="28">
    <w:abstractNumId w:val="17"/>
  </w:num>
  <w:num w:numId="29">
    <w:abstractNumId w:val="24"/>
  </w:num>
  <w:num w:numId="30">
    <w:abstractNumId w:val="27"/>
  </w:num>
  <w:num w:numId="31">
    <w:abstractNumId w:val="29"/>
  </w:num>
  <w:num w:numId="32">
    <w:abstractNumId w:val="31"/>
  </w:num>
  <w:num w:numId="33">
    <w:abstractNumId w:val="21"/>
  </w:num>
  <w:num w:numId="34">
    <w:abstractNumId w:val="16"/>
  </w:num>
  <w:num w:numId="35">
    <w:abstractNumId w:val="20"/>
  </w:num>
  <w:num w:numId="36">
    <w:abstractNumId w:val="30"/>
  </w:num>
  <w:num w:numId="37">
    <w:abstractNumId w:val="34"/>
  </w:num>
  <w:num w:numId="3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CE"/>
    <w:rsid w:val="00003B6C"/>
    <w:rsid w:val="00004AD4"/>
    <w:rsid w:val="0000503A"/>
    <w:rsid w:val="00006E21"/>
    <w:rsid w:val="00034A55"/>
    <w:rsid w:val="00036650"/>
    <w:rsid w:val="00047AF0"/>
    <w:rsid w:val="00051A09"/>
    <w:rsid w:val="00052ED2"/>
    <w:rsid w:val="00065902"/>
    <w:rsid w:val="000827B1"/>
    <w:rsid w:val="0008350B"/>
    <w:rsid w:val="00087773"/>
    <w:rsid w:val="00094D54"/>
    <w:rsid w:val="000C5C29"/>
    <w:rsid w:val="0011283F"/>
    <w:rsid w:val="001140A4"/>
    <w:rsid w:val="00152EB0"/>
    <w:rsid w:val="00153477"/>
    <w:rsid w:val="00154F00"/>
    <w:rsid w:val="00163EFC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5F4C"/>
    <w:rsid w:val="001F5D41"/>
    <w:rsid w:val="0020618F"/>
    <w:rsid w:val="002137FC"/>
    <w:rsid w:val="002171DE"/>
    <w:rsid w:val="00227E7F"/>
    <w:rsid w:val="00230A33"/>
    <w:rsid w:val="002336CA"/>
    <w:rsid w:val="00244EEB"/>
    <w:rsid w:val="0026120C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307472"/>
    <w:rsid w:val="00307E90"/>
    <w:rsid w:val="00315669"/>
    <w:rsid w:val="003240B2"/>
    <w:rsid w:val="00324759"/>
    <w:rsid w:val="003850BB"/>
    <w:rsid w:val="00394ADB"/>
    <w:rsid w:val="00395BF2"/>
    <w:rsid w:val="003960A8"/>
    <w:rsid w:val="003A022B"/>
    <w:rsid w:val="003B0624"/>
    <w:rsid w:val="003B7BF5"/>
    <w:rsid w:val="003D0C50"/>
    <w:rsid w:val="003E5945"/>
    <w:rsid w:val="003E6170"/>
    <w:rsid w:val="003F0201"/>
    <w:rsid w:val="003F33BA"/>
    <w:rsid w:val="00401F5A"/>
    <w:rsid w:val="004143CC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E2346"/>
    <w:rsid w:val="004F4341"/>
    <w:rsid w:val="00504494"/>
    <w:rsid w:val="0050605B"/>
    <w:rsid w:val="00507C61"/>
    <w:rsid w:val="00523163"/>
    <w:rsid w:val="00524DD1"/>
    <w:rsid w:val="0053274B"/>
    <w:rsid w:val="00532ACE"/>
    <w:rsid w:val="00547ACA"/>
    <w:rsid w:val="00554EE2"/>
    <w:rsid w:val="005802EE"/>
    <w:rsid w:val="00583EAB"/>
    <w:rsid w:val="00585BE9"/>
    <w:rsid w:val="005A5218"/>
    <w:rsid w:val="005B1F7A"/>
    <w:rsid w:val="005C7911"/>
    <w:rsid w:val="005D09F9"/>
    <w:rsid w:val="005D3C7F"/>
    <w:rsid w:val="005E6CB9"/>
    <w:rsid w:val="005F55D0"/>
    <w:rsid w:val="005F6693"/>
    <w:rsid w:val="00625E83"/>
    <w:rsid w:val="00641B24"/>
    <w:rsid w:val="00644058"/>
    <w:rsid w:val="00644D35"/>
    <w:rsid w:val="00645634"/>
    <w:rsid w:val="00661299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D58BE"/>
    <w:rsid w:val="006E2A21"/>
    <w:rsid w:val="006F3C30"/>
    <w:rsid w:val="006F7105"/>
    <w:rsid w:val="00731229"/>
    <w:rsid w:val="00736658"/>
    <w:rsid w:val="00744F27"/>
    <w:rsid w:val="00757BDC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578B"/>
    <w:rsid w:val="00800D33"/>
    <w:rsid w:val="00804F62"/>
    <w:rsid w:val="00821CE5"/>
    <w:rsid w:val="0082513C"/>
    <w:rsid w:val="00835D7A"/>
    <w:rsid w:val="00837107"/>
    <w:rsid w:val="0085654F"/>
    <w:rsid w:val="00861F0C"/>
    <w:rsid w:val="00863559"/>
    <w:rsid w:val="00863DF2"/>
    <w:rsid w:val="00865E3F"/>
    <w:rsid w:val="00872678"/>
    <w:rsid w:val="0087322B"/>
    <w:rsid w:val="0088493E"/>
    <w:rsid w:val="00896541"/>
    <w:rsid w:val="008B14BE"/>
    <w:rsid w:val="008C171C"/>
    <w:rsid w:val="008F2039"/>
    <w:rsid w:val="00901304"/>
    <w:rsid w:val="00917029"/>
    <w:rsid w:val="009300C0"/>
    <w:rsid w:val="00930E78"/>
    <w:rsid w:val="00936BF0"/>
    <w:rsid w:val="00940637"/>
    <w:rsid w:val="00961B44"/>
    <w:rsid w:val="00966B26"/>
    <w:rsid w:val="00984F0F"/>
    <w:rsid w:val="009B22D2"/>
    <w:rsid w:val="009C107E"/>
    <w:rsid w:val="009C3A4A"/>
    <w:rsid w:val="009E58A0"/>
    <w:rsid w:val="00A11327"/>
    <w:rsid w:val="00A4137F"/>
    <w:rsid w:val="00A47503"/>
    <w:rsid w:val="00A5643D"/>
    <w:rsid w:val="00A73BF5"/>
    <w:rsid w:val="00A75849"/>
    <w:rsid w:val="00A91CB9"/>
    <w:rsid w:val="00AA0EF9"/>
    <w:rsid w:val="00AB2E5C"/>
    <w:rsid w:val="00AB4E1D"/>
    <w:rsid w:val="00AF2199"/>
    <w:rsid w:val="00B03F98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A56DF"/>
    <w:rsid w:val="00BA5703"/>
    <w:rsid w:val="00BA591D"/>
    <w:rsid w:val="00BA6EC1"/>
    <w:rsid w:val="00BC6E27"/>
    <w:rsid w:val="00BE7F01"/>
    <w:rsid w:val="00BE7FBE"/>
    <w:rsid w:val="00BF37E1"/>
    <w:rsid w:val="00BF3805"/>
    <w:rsid w:val="00C100A1"/>
    <w:rsid w:val="00C12268"/>
    <w:rsid w:val="00C405E8"/>
    <w:rsid w:val="00C501DB"/>
    <w:rsid w:val="00C56B57"/>
    <w:rsid w:val="00C62763"/>
    <w:rsid w:val="00C821D2"/>
    <w:rsid w:val="00C96CED"/>
    <w:rsid w:val="00CB2ECE"/>
    <w:rsid w:val="00CB30B2"/>
    <w:rsid w:val="00CB6EA8"/>
    <w:rsid w:val="00CC0DF6"/>
    <w:rsid w:val="00CC3E16"/>
    <w:rsid w:val="00CE4FED"/>
    <w:rsid w:val="00CF1FAF"/>
    <w:rsid w:val="00D0158B"/>
    <w:rsid w:val="00D117B0"/>
    <w:rsid w:val="00D2389C"/>
    <w:rsid w:val="00D25789"/>
    <w:rsid w:val="00D2629B"/>
    <w:rsid w:val="00D70FDC"/>
    <w:rsid w:val="00D75ACE"/>
    <w:rsid w:val="00D87C08"/>
    <w:rsid w:val="00DA62D2"/>
    <w:rsid w:val="00DD17B6"/>
    <w:rsid w:val="00DD3176"/>
    <w:rsid w:val="00DE3C16"/>
    <w:rsid w:val="00DE51F3"/>
    <w:rsid w:val="00DE5DBB"/>
    <w:rsid w:val="00E20A3D"/>
    <w:rsid w:val="00E27F63"/>
    <w:rsid w:val="00E65CA9"/>
    <w:rsid w:val="00E90B80"/>
    <w:rsid w:val="00E960F0"/>
    <w:rsid w:val="00EA6633"/>
    <w:rsid w:val="00EB3A1A"/>
    <w:rsid w:val="00EC0BB0"/>
    <w:rsid w:val="00EC2B0F"/>
    <w:rsid w:val="00EC3B4A"/>
    <w:rsid w:val="00ED7978"/>
    <w:rsid w:val="00F01F57"/>
    <w:rsid w:val="00F02B14"/>
    <w:rsid w:val="00F042DC"/>
    <w:rsid w:val="00F05149"/>
    <w:rsid w:val="00F130DC"/>
    <w:rsid w:val="00F14508"/>
    <w:rsid w:val="00F17B48"/>
    <w:rsid w:val="00F4463E"/>
    <w:rsid w:val="00F45004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E31F003"/>
  <w15:docId w15:val="{7325A76D-755D-4A95-A2A3-931DD8E7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F0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uiPriority w:val="59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1</TotalTime>
  <Pages>1</Pages>
  <Words>133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Jørgen Brøchner Jespersen</dc:creator>
  <cp:lastModifiedBy>Jørgen Brøchner Jespersen</cp:lastModifiedBy>
  <cp:revision>2</cp:revision>
  <cp:lastPrinted>2008-10-22T12:54:00Z</cp:lastPrinted>
  <dcterms:created xsi:type="dcterms:W3CDTF">2018-08-13T11:42:00Z</dcterms:created>
  <dcterms:modified xsi:type="dcterms:W3CDTF">2018-08-13T11:42:00Z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42678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Danish</vt:lpwstr>
  </property>
  <property fmtid="{D5CDD505-2E9C-101B-9397-08002B2CF9AE}" pid="8" name="SD_CtlText_Usersettings_Userprofile">
    <vt:lpwstr>Type new profile name</vt:lpwstr>
  </property>
  <property fmtid="{D5CDD505-2E9C-101B-9397-08002B2CF9AE}" pid="9" name="SD_UserprofileName">
    <vt:lpwstr>Type new profile name</vt:lpwstr>
  </property>
  <property fmtid="{D5CDD505-2E9C-101B-9397-08002B2CF9AE}" pid="10" name="SD_USR_Enhedsnummer">
    <vt:lpwstr>1864</vt:lpwstr>
  </property>
  <property fmtid="{D5CDD505-2E9C-101B-9397-08002B2CF9AE}" pid="11" name="SD_RedigerEnhedsinfo">
    <vt:lpwstr>Nej</vt:lpwstr>
  </property>
  <property fmtid="{D5CDD505-2E9C-101B-9397-08002B2CF9AE}" pid="12" name="SD_USR_RetursvarEmneId">
    <vt:lpwstr/>
  </property>
  <property fmtid="{D5CDD505-2E9C-101B-9397-08002B2CF9AE}" pid="13" name="SD_USR_Name">
    <vt:lpwstr>Jørgen Brøchner Jespersen</vt:lpwstr>
  </property>
  <property fmtid="{D5CDD505-2E9C-101B-9397-08002B2CF9AE}" pid="14" name="SD_USR_Title">
    <vt:lpwstr/>
  </property>
  <property fmtid="{D5CDD505-2E9C-101B-9397-08002B2CF9AE}" pid="15" name="SD_USR_DirectPhone">
    <vt:lpwstr>+4587158158</vt:lpwstr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>21231653</vt:lpwstr>
  </property>
  <property fmtid="{D5CDD505-2E9C-101B-9397-08002B2CF9AE}" pid="19" name="SD_USR_DirectFax">
    <vt:lpwstr/>
  </property>
  <property fmtid="{D5CDD505-2E9C-101B-9397-08002B2CF9AE}" pid="20" name="SD_USR_Email">
    <vt:lpwstr>jorgenb.jespersen@au.dk</vt:lpwstr>
  </property>
  <property fmtid="{D5CDD505-2E9C-101B-9397-08002B2CF9AE}" pid="21" name="SD_USR_www">
    <vt:lpwstr/>
  </property>
  <property fmtid="{D5CDD505-2E9C-101B-9397-08002B2CF9AE}" pid="22" name="SD_USR_Department">
    <vt:lpwstr>Dekanat, ST</vt:lpwstr>
  </property>
  <property fmtid="{D5CDD505-2E9C-101B-9397-08002B2CF9AE}" pid="23" name="SD_Logofarve">
    <vt:lpwstr>Blåt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N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</Properties>
</file>